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DF" w:rsidRDefault="00B250DF" w:rsidP="000135B3">
      <w:pPr>
        <w:widowControl/>
        <w:ind w:firstLineChars="0" w:firstLine="0"/>
        <w:jc w:val="left"/>
      </w:pPr>
      <w:r>
        <w:rPr>
          <w:rFonts w:ascii="黑体" w:eastAsia="黑体" w:hAnsi="黑体" w:cs="黑体"/>
          <w:spacing w:val="-6"/>
          <w:sz w:val="31"/>
          <w:szCs w:val="31"/>
        </w:rPr>
        <w:t>附件</w:t>
      </w:r>
      <w:bookmarkStart w:id="0" w:name="_GoBack"/>
      <w:bookmarkEnd w:id="0"/>
    </w:p>
    <w:p w:rsidR="00B250DF" w:rsidRDefault="00B250DF" w:rsidP="00B250DF">
      <w:pPr>
        <w:spacing w:before="140" w:line="420" w:lineRule="exact"/>
        <w:ind w:firstLine="864"/>
        <w:jc w:val="center"/>
        <w:outlineLvl w:val="0"/>
        <w:rPr>
          <w:rFonts w:ascii="方正小标宋简体" w:eastAsia="方正小标宋简体" w:hAnsi="方正小标宋简体" w:cs="方正小标宋简体"/>
          <w:spacing w:val="3"/>
          <w:position w:val="3"/>
          <w:sz w:val="43"/>
          <w:szCs w:val="43"/>
        </w:rPr>
      </w:pPr>
      <w:r>
        <w:rPr>
          <w:rFonts w:ascii="方正小标宋简体" w:eastAsia="方正小标宋简体" w:hAnsi="方正小标宋简体" w:cs="方正小标宋简体" w:hint="eastAsia"/>
          <w:spacing w:val="1"/>
          <w:position w:val="3"/>
          <w:sz w:val="43"/>
          <w:szCs w:val="43"/>
        </w:rPr>
        <w:t>2026</w:t>
      </w:r>
      <w:r>
        <w:rPr>
          <w:rFonts w:ascii="方正小标宋简体" w:eastAsia="方正小标宋简体" w:hAnsi="方正小标宋简体" w:cs="方正小标宋简体" w:hint="eastAsia"/>
          <w:spacing w:val="-88"/>
          <w:position w:val="3"/>
          <w:sz w:val="43"/>
          <w:szCs w:val="43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pacing w:val="1"/>
          <w:position w:val="3"/>
          <w:sz w:val="43"/>
          <w:szCs w:val="43"/>
        </w:rPr>
        <w:t>年度</w:t>
      </w:r>
      <w:r>
        <w:rPr>
          <w:rFonts w:ascii="方正小标宋简体" w:eastAsia="方正小标宋简体" w:hAnsi="方正小标宋简体" w:cs="方正小标宋简体" w:hint="eastAsia"/>
          <w:spacing w:val="3"/>
          <w:position w:val="3"/>
          <w:sz w:val="43"/>
          <w:szCs w:val="43"/>
        </w:rPr>
        <w:t>“‘时代风尚’文艺志愿者”</w:t>
      </w:r>
    </w:p>
    <w:p w:rsidR="00B250DF" w:rsidRDefault="00B250DF" w:rsidP="00B250DF">
      <w:pPr>
        <w:spacing w:before="140" w:line="420" w:lineRule="exact"/>
        <w:ind w:firstLine="872"/>
        <w:jc w:val="center"/>
        <w:outlineLvl w:val="0"/>
        <w:rPr>
          <w:rFonts w:ascii="宋体" w:eastAsia="宋体" w:hAnsi="宋体" w:cs="宋体"/>
          <w:sz w:val="43"/>
          <w:szCs w:val="43"/>
        </w:rPr>
      </w:pPr>
      <w:r>
        <w:rPr>
          <w:rFonts w:ascii="方正小标宋简体" w:eastAsia="方正小标宋简体" w:hAnsi="方正小标宋简体" w:cs="方正小标宋简体" w:hint="eastAsia"/>
          <w:spacing w:val="3"/>
          <w:position w:val="3"/>
          <w:sz w:val="43"/>
          <w:szCs w:val="43"/>
        </w:rPr>
        <w:t>推荐表</w:t>
      </w:r>
    </w:p>
    <w:p w:rsidR="00B250DF" w:rsidRDefault="00B250DF" w:rsidP="00BA127F">
      <w:pPr>
        <w:spacing w:before="101" w:line="440" w:lineRule="exact"/>
        <w:ind w:left="10" w:firstLineChars="0" w:firstLine="0"/>
        <w:outlineLvl w:val="1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pacing w:val="7"/>
        </w:rPr>
        <w:t>一、推荐单位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推荐单位名称：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填表人：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联系电话：</w:t>
      </w:r>
    </w:p>
    <w:p w:rsidR="00B250DF" w:rsidRDefault="00B250DF" w:rsidP="00BA127F">
      <w:pPr>
        <w:spacing w:before="102" w:line="440" w:lineRule="exact"/>
        <w:ind w:left="10" w:firstLineChars="0" w:firstLine="0"/>
        <w:outlineLvl w:val="1"/>
        <w:rPr>
          <w:rFonts w:ascii="黑体" w:eastAsia="黑体" w:hAnsi="黑体" w:cs="黑体"/>
          <w:spacing w:val="7"/>
        </w:rPr>
      </w:pPr>
    </w:p>
    <w:p w:rsidR="00B250DF" w:rsidRDefault="00B250DF" w:rsidP="00BA127F">
      <w:pPr>
        <w:spacing w:before="102" w:line="440" w:lineRule="exact"/>
        <w:ind w:left="10" w:firstLineChars="0" w:firstLine="0"/>
        <w:outlineLvl w:val="1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pacing w:val="7"/>
        </w:rPr>
        <w:t>二、推荐人选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 xml:space="preserve">姓名：                       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性别：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出生年月：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政治面貌：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通讯地址：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联系方式：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是否为新文艺群体：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所在文艺志愿服务组织：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何时起参加文艺志愿服务：</w:t>
      </w:r>
    </w:p>
    <w:p w:rsidR="00B250DF" w:rsidRDefault="00B250DF" w:rsidP="00BA127F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主要服务项目：</w:t>
      </w:r>
    </w:p>
    <w:p w:rsidR="00B250DF" w:rsidRDefault="00B250DF" w:rsidP="00471011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是否参加长期结对帮扶基层文艺发展项目（主要填写结对帮扶项</w:t>
      </w:r>
      <w:r>
        <w:rPr>
          <w:rFonts w:hint="eastAsia"/>
          <w:spacing w:val="-3"/>
        </w:rPr>
        <w:lastRenderedPageBreak/>
        <w:t>目名称、帮扶期限、帮扶方式、帮扶频次及帮扶效果等，字数控制在300字以内；提供结对帮扶效果评价，该评价由结对帮扶对象填写，并签字或盖章，多人的可以多份，至少1份，以附件pdf方式提供；未参加的，此项可不填写）：</w:t>
      </w:r>
    </w:p>
    <w:p w:rsidR="00B250DF" w:rsidRDefault="00B250DF" w:rsidP="00471011">
      <w:pPr>
        <w:pStyle w:val="af1"/>
        <w:spacing w:before="209" w:line="440" w:lineRule="exact"/>
        <w:ind w:left="46" w:firstLineChars="0" w:firstLine="0"/>
        <w:rPr>
          <w:spacing w:val="-3"/>
        </w:rPr>
      </w:pPr>
    </w:p>
    <w:p w:rsidR="00B250DF" w:rsidRDefault="00B250DF" w:rsidP="00471011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2025年以来参加文艺志愿服务活动情况（请列明2025年以来具体参加活动次数，按活动起止时间、地点、主办单位、活动名称顺序填写。示例：1.2025年5月23日-24日，在xx省</w:t>
      </w:r>
      <w:r w:rsidR="00795199">
        <w:rPr>
          <w:rFonts w:hint="eastAsia"/>
          <w:spacing w:val="-3"/>
        </w:rPr>
        <w:t>xx</w:t>
      </w:r>
      <w:r>
        <w:rPr>
          <w:rFonts w:hint="eastAsia"/>
          <w:spacing w:val="-3"/>
        </w:rPr>
        <w:t>社区，参加由xx文联主办的xxxx文艺志愿服务活动）：</w:t>
      </w:r>
    </w:p>
    <w:p w:rsidR="00B250DF" w:rsidRDefault="00B250DF" w:rsidP="00471011">
      <w:pPr>
        <w:pStyle w:val="af1"/>
        <w:spacing w:before="101" w:line="440" w:lineRule="exact"/>
        <w:ind w:left="19" w:firstLineChars="0" w:firstLine="0"/>
        <w:rPr>
          <w:spacing w:val="5"/>
        </w:rPr>
      </w:pPr>
    </w:p>
    <w:p w:rsidR="00B250DF" w:rsidRDefault="00B250DF" w:rsidP="00471011">
      <w:pPr>
        <w:pStyle w:val="af1"/>
        <w:spacing w:before="101" w:line="440" w:lineRule="exact"/>
        <w:ind w:firstLineChars="0" w:firstLine="0"/>
      </w:pPr>
      <w:r>
        <w:rPr>
          <w:rFonts w:hint="eastAsia"/>
          <w:spacing w:val="5"/>
        </w:rPr>
        <w:t>长期参与或组织开展文艺志愿服务的主要事迹（不超过1000字，包括主要做法和服务成效等</w:t>
      </w:r>
      <w:r>
        <w:rPr>
          <w:rFonts w:hint="eastAsia"/>
          <w:spacing w:val="6"/>
        </w:rPr>
        <w:t>）：</w:t>
      </w:r>
    </w:p>
    <w:p w:rsidR="00B250DF" w:rsidRDefault="00B250DF" w:rsidP="00471011">
      <w:pPr>
        <w:spacing w:line="440" w:lineRule="exact"/>
        <w:ind w:firstLineChars="0" w:firstLine="0"/>
      </w:pPr>
    </w:p>
    <w:p w:rsidR="00B250DF" w:rsidRDefault="00B250DF" w:rsidP="00471011">
      <w:pPr>
        <w:spacing w:line="440" w:lineRule="exact"/>
        <w:ind w:firstLineChars="0" w:firstLine="0"/>
        <w:rPr>
          <w:spacing w:val="-20"/>
        </w:rPr>
      </w:pPr>
      <w:r>
        <w:rPr>
          <w:rFonts w:hint="eastAsia"/>
        </w:rPr>
        <w:t>工作简历：（不超过300字，简要说明重要工作简历及取得的艺术成就）</w:t>
      </w:r>
    </w:p>
    <w:p w:rsidR="00B250DF" w:rsidRDefault="00B250DF" w:rsidP="00471011">
      <w:pPr>
        <w:pStyle w:val="af1"/>
        <w:spacing w:before="102" w:line="440" w:lineRule="exact"/>
        <w:ind w:firstLineChars="0" w:firstLine="0"/>
        <w:rPr>
          <w:spacing w:val="20"/>
        </w:rPr>
      </w:pPr>
    </w:p>
    <w:p w:rsidR="00B250DF" w:rsidRDefault="00B250DF" w:rsidP="00471011">
      <w:pPr>
        <w:pStyle w:val="af1"/>
        <w:spacing w:before="209" w:line="440" w:lineRule="exact"/>
        <w:ind w:left="46" w:firstLineChars="0" w:firstLine="0"/>
        <w:rPr>
          <w:spacing w:val="-3"/>
        </w:rPr>
      </w:pPr>
      <w:r>
        <w:rPr>
          <w:rFonts w:hint="eastAsia"/>
          <w:spacing w:val="-3"/>
        </w:rPr>
        <w:t>推荐单位推荐理由（不超过300字，可按条列明）：</w:t>
      </w:r>
    </w:p>
    <w:p w:rsidR="00B250DF" w:rsidRDefault="00B250DF" w:rsidP="00471011">
      <w:pPr>
        <w:pStyle w:val="af1"/>
        <w:spacing w:before="102" w:line="440" w:lineRule="exact"/>
        <w:ind w:firstLineChars="0" w:firstLine="0"/>
        <w:rPr>
          <w:spacing w:val="20"/>
        </w:rPr>
      </w:pPr>
    </w:p>
    <w:p w:rsidR="00B250DF" w:rsidRDefault="00B250DF" w:rsidP="00471011">
      <w:pPr>
        <w:pStyle w:val="af1"/>
        <w:spacing w:before="102" w:line="440" w:lineRule="exact"/>
        <w:ind w:firstLineChars="0" w:firstLine="0"/>
        <w:rPr>
          <w:spacing w:val="20"/>
        </w:rPr>
      </w:pPr>
      <w:r>
        <w:rPr>
          <w:rFonts w:hint="eastAsia"/>
          <w:spacing w:val="20"/>
        </w:rPr>
        <w:t>被推荐人照片</w:t>
      </w:r>
      <w:r>
        <w:rPr>
          <w:spacing w:val="20"/>
        </w:rPr>
        <w:t>2</w:t>
      </w:r>
      <w:r>
        <w:rPr>
          <w:rFonts w:hint="eastAsia"/>
          <w:spacing w:val="20"/>
        </w:rPr>
        <w:t>张（半身照、参与文艺志愿服务活动照片、生活照均可；每张照片大小不低于</w:t>
      </w:r>
      <w:r>
        <w:rPr>
          <w:spacing w:val="20"/>
        </w:rPr>
        <w:t>1M</w:t>
      </w:r>
      <w:r>
        <w:rPr>
          <w:rFonts w:hint="eastAsia"/>
          <w:spacing w:val="20"/>
        </w:rPr>
        <w:t>且不超过</w:t>
      </w:r>
      <w:r>
        <w:rPr>
          <w:spacing w:val="20"/>
        </w:rPr>
        <w:t>3M</w:t>
      </w:r>
      <w:r>
        <w:rPr>
          <w:rFonts w:hint="eastAsia"/>
          <w:spacing w:val="20"/>
        </w:rPr>
        <w:t>；所有照片需编辑排版在同一页面内）</w:t>
      </w:r>
    </w:p>
    <w:p w:rsidR="00B250DF" w:rsidRDefault="00B250DF" w:rsidP="00B250DF">
      <w:pPr>
        <w:pStyle w:val="af1"/>
        <w:spacing w:before="102" w:line="440" w:lineRule="exact"/>
        <w:ind w:firstLine="720"/>
        <w:rPr>
          <w:spacing w:val="20"/>
        </w:rPr>
      </w:pPr>
    </w:p>
    <w:p w:rsidR="00B250DF" w:rsidRDefault="00B250DF" w:rsidP="00B250DF">
      <w:pPr>
        <w:pStyle w:val="af1"/>
        <w:spacing w:before="102" w:line="440" w:lineRule="exact"/>
        <w:ind w:firstLineChars="1250" w:firstLine="4500"/>
      </w:pPr>
      <w:r>
        <w:rPr>
          <w:rFonts w:hint="eastAsia"/>
          <w:spacing w:val="20"/>
        </w:rPr>
        <w:t>推荐单位</w:t>
      </w:r>
      <w:r>
        <w:rPr>
          <w:rFonts w:hint="eastAsia"/>
          <w:spacing w:val="-38"/>
        </w:rPr>
        <w:t>：（</w:t>
      </w:r>
      <w:r>
        <w:rPr>
          <w:rFonts w:hint="eastAsia"/>
          <w:spacing w:val="20"/>
        </w:rPr>
        <w:t>盖章）</w:t>
      </w:r>
    </w:p>
    <w:p w:rsidR="005E7EF1" w:rsidRPr="00B250DF" w:rsidRDefault="00B250DF" w:rsidP="00B250DF">
      <w:pPr>
        <w:pStyle w:val="af1"/>
        <w:spacing w:before="170" w:line="440" w:lineRule="exact"/>
        <w:ind w:leftChars="1861" w:left="6366" w:hangingChars="136" w:hanging="411"/>
        <w:rPr>
          <w:spacing w:val="-3"/>
        </w:rPr>
      </w:pPr>
      <w:r>
        <w:rPr>
          <w:rFonts w:hint="eastAsia"/>
          <w:spacing w:val="-9"/>
        </w:rPr>
        <w:t>年</w:t>
      </w:r>
      <w:r>
        <w:rPr>
          <w:rFonts w:hint="eastAsia"/>
          <w:spacing w:val="14"/>
        </w:rPr>
        <w:t xml:space="preserve">   </w:t>
      </w:r>
      <w:r>
        <w:rPr>
          <w:rFonts w:hint="eastAsia"/>
          <w:spacing w:val="-9"/>
        </w:rPr>
        <w:t>月</w:t>
      </w:r>
    </w:p>
    <w:sectPr w:rsidR="005E7EF1" w:rsidRPr="00B250DF" w:rsidSect="00B250D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098" w:right="1474" w:bottom="1985" w:left="1588" w:header="1134" w:footer="1418" w:gutter="0"/>
      <w:cols w:space="0"/>
      <w:docGrid w:type="lines" w:linePitch="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A00" w:rsidRDefault="00EC2A00">
      <w:r>
        <w:separator/>
      </w:r>
    </w:p>
  </w:endnote>
  <w:endnote w:type="continuationSeparator" w:id="1">
    <w:p w:rsidR="00EC2A00" w:rsidRDefault="00EC2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old"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站酷庆科黄油体"/>
    <w:charset w:val="86"/>
    <w:family w:val="auto"/>
    <w:pitch w:val="default"/>
    <w:sig w:usb0="00000000" w:usb1="080F0000" w:usb2="00000000" w:usb3="00000000" w:csb0="00040000" w:csb1="00000000"/>
  </w:font>
  <w:font w:name="FZXiaoBiaoSong-B05S">
    <w:altName w:val="文泉驿微米黑"/>
    <w:charset w:val="86"/>
    <w:family w:val="auto"/>
    <w:pitch w:val="default"/>
    <w:sig w:usb0="00000000" w:usb1="080E0000" w:usb2="00000000" w:usb3="00000000" w:csb0="00040000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6F" w:rsidRDefault="00EA40BF">
    <w:pPr>
      <w:pStyle w:val="af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0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 filled="f" stroked="f" strokeweight=".5pt">
          <v:textbox style="mso-next-textbox:#_x0000_s2049;mso-fit-shape-to-text:t" inset="0,0,0,0">
            <w:txbxContent>
              <w:p w:rsidR="0055136F" w:rsidRDefault="00EB578C">
                <w:pPr>
                  <w:pStyle w:val="af9"/>
                  <w:rPr>
                    <w:rFonts w:asciiTheme="minorEastAsia" w:eastAsiaTheme="minorEastAsia" w:hAnsiTheme="minorEastAsia"/>
                  </w:rPr>
                </w:pPr>
                <w:r>
                  <w:rPr>
                    <w:rFonts w:asciiTheme="minorEastAsia" w:eastAsiaTheme="minorEastAsia" w:hAnsiTheme="minorEastAsia"/>
                  </w:rPr>
                  <w:t xml:space="preserve">— </w:t>
                </w:r>
                <w:r w:rsidR="00EA40BF">
                  <w:rPr>
                    <w:rFonts w:asciiTheme="minorEastAsia" w:eastAsiaTheme="minorEastAsia" w:hAnsiTheme="minorEastAsia"/>
                  </w:rPr>
                  <w:fldChar w:fldCharType="begin"/>
                </w:r>
                <w:r>
                  <w:rPr>
                    <w:rFonts w:asciiTheme="minorEastAsia" w:eastAsiaTheme="minorEastAsia" w:hAnsiTheme="minorEastAsia"/>
                  </w:rPr>
                  <w:instrText xml:space="preserve"> PAGE  \* MERGEFORMAT </w:instrText>
                </w:r>
                <w:r w:rsidR="00EA40BF">
                  <w:rPr>
                    <w:rFonts w:asciiTheme="minorEastAsia" w:eastAsiaTheme="minorEastAsia" w:hAnsiTheme="minorEastAsia"/>
                  </w:rPr>
                  <w:fldChar w:fldCharType="separate"/>
                </w:r>
                <w:r w:rsidR="00795199">
                  <w:rPr>
                    <w:rFonts w:asciiTheme="minorEastAsia" w:eastAsiaTheme="minorEastAsia" w:hAnsiTheme="minorEastAsia"/>
                    <w:noProof/>
                  </w:rPr>
                  <w:t>2</w:t>
                </w:r>
                <w:r w:rsidR="00EA40BF">
                  <w:rPr>
                    <w:rFonts w:asciiTheme="minorEastAsia" w:eastAsiaTheme="minorEastAsia" w:hAnsiTheme="minorEastAsia"/>
                  </w:rPr>
                  <w:fldChar w:fldCharType="end"/>
                </w:r>
                <w:r>
                  <w:rPr>
                    <w:rFonts w:asciiTheme="minorEastAsia" w:eastAsiaTheme="minorEastAsia" w:hAnsiTheme="minorEastAsia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A00" w:rsidRDefault="00EC2A00">
      <w:r>
        <w:separator/>
      </w:r>
    </w:p>
  </w:footnote>
  <w:footnote w:type="continuationSeparator" w:id="1">
    <w:p w:rsidR="00EC2A00" w:rsidRDefault="00EC2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6F" w:rsidRDefault="0055136F">
    <w:pPr>
      <w:pStyle w:val="afb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6F" w:rsidRDefault="0055136F">
    <w:pPr>
      <w:pStyle w:val="afb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6F" w:rsidRDefault="0055136F">
    <w:pPr>
      <w:pStyle w:val="afb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bordersDoNotSurroundHeader/>
  <w:bordersDoNotSurroundFooter/>
  <w:defaultTabStop w:val="420"/>
  <w:drawingGridVerticalSpacing w:val="277"/>
  <w:displayVerticalDrawingGridEvery w:val="2"/>
  <w:characterSpacingControl w:val="compressPunctuation"/>
  <w:hdrShapeDefaults>
    <o:shapedefaults v:ext="edit" spidmax="22530" fillcolor="white">
      <v:fill color="white"/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FDE35E"/>
    <w:rsid w:val="88872DB4"/>
    <w:rsid w:val="897E7302"/>
    <w:rsid w:val="977E6FA4"/>
    <w:rsid w:val="97FED4B8"/>
    <w:rsid w:val="9B3F11E4"/>
    <w:rsid w:val="9B5BF7FF"/>
    <w:rsid w:val="9F5DFDA2"/>
    <w:rsid w:val="9FD6A4A6"/>
    <w:rsid w:val="A4CB86FE"/>
    <w:rsid w:val="AF7F66C3"/>
    <w:rsid w:val="AFFFCC63"/>
    <w:rsid w:val="B10BAA70"/>
    <w:rsid w:val="B3A75C29"/>
    <w:rsid w:val="B6BBD541"/>
    <w:rsid w:val="B776E7C6"/>
    <w:rsid w:val="BBFCBA7D"/>
    <w:rsid w:val="BCD7CD1F"/>
    <w:rsid w:val="BCEBB0AB"/>
    <w:rsid w:val="BD5CD0B7"/>
    <w:rsid w:val="BF5FA091"/>
    <w:rsid w:val="BF5FC732"/>
    <w:rsid w:val="BF8FC10B"/>
    <w:rsid w:val="BFEE4600"/>
    <w:rsid w:val="BFF08207"/>
    <w:rsid w:val="BFFF587D"/>
    <w:rsid w:val="C3BFC25A"/>
    <w:rsid w:val="C7FDA60D"/>
    <w:rsid w:val="C9D7E09D"/>
    <w:rsid w:val="D3F5960E"/>
    <w:rsid w:val="D777973F"/>
    <w:rsid w:val="D87E3DA7"/>
    <w:rsid w:val="DDBB49B8"/>
    <w:rsid w:val="DEDFD5ED"/>
    <w:rsid w:val="DEEE35A1"/>
    <w:rsid w:val="DEF704D7"/>
    <w:rsid w:val="DFB4B76B"/>
    <w:rsid w:val="DFB98342"/>
    <w:rsid w:val="DFEDB2BA"/>
    <w:rsid w:val="DFFEA5FE"/>
    <w:rsid w:val="DFFF13B8"/>
    <w:rsid w:val="E2BD5EFB"/>
    <w:rsid w:val="E4BDB9D7"/>
    <w:rsid w:val="E5FA600B"/>
    <w:rsid w:val="E7777B47"/>
    <w:rsid w:val="E7D5D479"/>
    <w:rsid w:val="E7FF3B95"/>
    <w:rsid w:val="EBB48191"/>
    <w:rsid w:val="ED57B051"/>
    <w:rsid w:val="EDBBD887"/>
    <w:rsid w:val="EF7EF536"/>
    <w:rsid w:val="EF975E75"/>
    <w:rsid w:val="EFFEB92F"/>
    <w:rsid w:val="F2963246"/>
    <w:rsid w:val="F3D75ED5"/>
    <w:rsid w:val="F6DF375D"/>
    <w:rsid w:val="F6EF53C5"/>
    <w:rsid w:val="F6FA21AD"/>
    <w:rsid w:val="F7B7D8F1"/>
    <w:rsid w:val="F7BA9118"/>
    <w:rsid w:val="F7F7AA1F"/>
    <w:rsid w:val="F7FFB4A8"/>
    <w:rsid w:val="F8E9C54B"/>
    <w:rsid w:val="F9B7979D"/>
    <w:rsid w:val="F9FF09C9"/>
    <w:rsid w:val="F9FF9499"/>
    <w:rsid w:val="FB6C6701"/>
    <w:rsid w:val="FB7BCDEA"/>
    <w:rsid w:val="FB9F2662"/>
    <w:rsid w:val="FBBE10C8"/>
    <w:rsid w:val="FBF4F082"/>
    <w:rsid w:val="FBFF796B"/>
    <w:rsid w:val="FC631FFE"/>
    <w:rsid w:val="FC7B4796"/>
    <w:rsid w:val="FD131F35"/>
    <w:rsid w:val="FDB7E9F8"/>
    <w:rsid w:val="FE3534CE"/>
    <w:rsid w:val="FE5F08A2"/>
    <w:rsid w:val="FE919776"/>
    <w:rsid w:val="FEDF557D"/>
    <w:rsid w:val="FEFFC683"/>
    <w:rsid w:val="FEFFE161"/>
    <w:rsid w:val="FF601001"/>
    <w:rsid w:val="FF738A61"/>
    <w:rsid w:val="FF765257"/>
    <w:rsid w:val="FF7E885C"/>
    <w:rsid w:val="FF7F1933"/>
    <w:rsid w:val="FF9F6338"/>
    <w:rsid w:val="FFA6FFDB"/>
    <w:rsid w:val="FFAE5CF5"/>
    <w:rsid w:val="FFB7F1EC"/>
    <w:rsid w:val="FFB96CEE"/>
    <w:rsid w:val="FFBA317C"/>
    <w:rsid w:val="FFBDA25E"/>
    <w:rsid w:val="FFC9927F"/>
    <w:rsid w:val="FFD7FAC0"/>
    <w:rsid w:val="FFDD08F0"/>
    <w:rsid w:val="FFDE90BA"/>
    <w:rsid w:val="FFDEF4F7"/>
    <w:rsid w:val="FFF8E718"/>
    <w:rsid w:val="FFF9B612"/>
    <w:rsid w:val="FFFBD88F"/>
    <w:rsid w:val="FFFDAF4D"/>
    <w:rsid w:val="FFFE3436"/>
    <w:rsid w:val="FFFF9E5C"/>
    <w:rsid w:val="000135B3"/>
    <w:rsid w:val="000158AE"/>
    <w:rsid w:val="000244BA"/>
    <w:rsid w:val="000707FB"/>
    <w:rsid w:val="00074839"/>
    <w:rsid w:val="000A4286"/>
    <w:rsid w:val="000F5CDC"/>
    <w:rsid w:val="00116F51"/>
    <w:rsid w:val="00131B4E"/>
    <w:rsid w:val="001B5114"/>
    <w:rsid w:val="001C2511"/>
    <w:rsid w:val="001D24BC"/>
    <w:rsid w:val="001E019F"/>
    <w:rsid w:val="00232311"/>
    <w:rsid w:val="00236BA4"/>
    <w:rsid w:val="0026674B"/>
    <w:rsid w:val="002A302B"/>
    <w:rsid w:val="002D6101"/>
    <w:rsid w:val="00381F31"/>
    <w:rsid w:val="00383ACB"/>
    <w:rsid w:val="00423376"/>
    <w:rsid w:val="0045042C"/>
    <w:rsid w:val="00471011"/>
    <w:rsid w:val="00475FA7"/>
    <w:rsid w:val="004F5B60"/>
    <w:rsid w:val="005125BE"/>
    <w:rsid w:val="0055136F"/>
    <w:rsid w:val="00554006"/>
    <w:rsid w:val="00563BA4"/>
    <w:rsid w:val="005664EF"/>
    <w:rsid w:val="005740D5"/>
    <w:rsid w:val="005756C3"/>
    <w:rsid w:val="005C425A"/>
    <w:rsid w:val="005E7EF1"/>
    <w:rsid w:val="00653D32"/>
    <w:rsid w:val="006673DD"/>
    <w:rsid w:val="0067789A"/>
    <w:rsid w:val="006A5CA5"/>
    <w:rsid w:val="006F4A63"/>
    <w:rsid w:val="007137EA"/>
    <w:rsid w:val="00716D3E"/>
    <w:rsid w:val="00742796"/>
    <w:rsid w:val="00767FEF"/>
    <w:rsid w:val="00795199"/>
    <w:rsid w:val="007A796B"/>
    <w:rsid w:val="007A7A10"/>
    <w:rsid w:val="007B1DE0"/>
    <w:rsid w:val="007C5248"/>
    <w:rsid w:val="007F09B4"/>
    <w:rsid w:val="00816273"/>
    <w:rsid w:val="008842C5"/>
    <w:rsid w:val="008877BD"/>
    <w:rsid w:val="008A6291"/>
    <w:rsid w:val="008D3822"/>
    <w:rsid w:val="008D5935"/>
    <w:rsid w:val="008E0BCA"/>
    <w:rsid w:val="0093724A"/>
    <w:rsid w:val="0094697B"/>
    <w:rsid w:val="009547E3"/>
    <w:rsid w:val="0097555A"/>
    <w:rsid w:val="00981F32"/>
    <w:rsid w:val="00987B99"/>
    <w:rsid w:val="00991343"/>
    <w:rsid w:val="009D3E82"/>
    <w:rsid w:val="00A00FD5"/>
    <w:rsid w:val="00A12A8C"/>
    <w:rsid w:val="00A447A6"/>
    <w:rsid w:val="00A571CB"/>
    <w:rsid w:val="00A869D4"/>
    <w:rsid w:val="00B250DF"/>
    <w:rsid w:val="00B262B0"/>
    <w:rsid w:val="00B444F7"/>
    <w:rsid w:val="00B476DD"/>
    <w:rsid w:val="00BA127F"/>
    <w:rsid w:val="00BC4D6D"/>
    <w:rsid w:val="00C31B3A"/>
    <w:rsid w:val="00C41101"/>
    <w:rsid w:val="00C80D5F"/>
    <w:rsid w:val="00C82CF3"/>
    <w:rsid w:val="00CC2258"/>
    <w:rsid w:val="00CC3B41"/>
    <w:rsid w:val="00CC6BC6"/>
    <w:rsid w:val="00D6200E"/>
    <w:rsid w:val="00DA6FE1"/>
    <w:rsid w:val="00DB7AA2"/>
    <w:rsid w:val="00DD2E5B"/>
    <w:rsid w:val="00DF7777"/>
    <w:rsid w:val="00E21BD4"/>
    <w:rsid w:val="00E36CC8"/>
    <w:rsid w:val="00E55429"/>
    <w:rsid w:val="00EA40BF"/>
    <w:rsid w:val="00EB578C"/>
    <w:rsid w:val="00EC2A00"/>
    <w:rsid w:val="00F45671"/>
    <w:rsid w:val="00F57810"/>
    <w:rsid w:val="00FB1784"/>
    <w:rsid w:val="0BADE101"/>
    <w:rsid w:val="0DFF28DE"/>
    <w:rsid w:val="1B74F964"/>
    <w:rsid w:val="1BBFAD95"/>
    <w:rsid w:val="1D2FC529"/>
    <w:rsid w:val="1EFF47B2"/>
    <w:rsid w:val="1FBC2D70"/>
    <w:rsid w:val="2B83DDDE"/>
    <w:rsid w:val="2EE3AE67"/>
    <w:rsid w:val="2F7EB125"/>
    <w:rsid w:val="2FFB319C"/>
    <w:rsid w:val="34FF8F7C"/>
    <w:rsid w:val="35FF7C28"/>
    <w:rsid w:val="37FDF7AB"/>
    <w:rsid w:val="3A5F6077"/>
    <w:rsid w:val="3B3DF01D"/>
    <w:rsid w:val="3B7F5721"/>
    <w:rsid w:val="3BBF24C9"/>
    <w:rsid w:val="3BDCF2A9"/>
    <w:rsid w:val="3BEECB0A"/>
    <w:rsid w:val="3CEFDBDF"/>
    <w:rsid w:val="3D7E58C2"/>
    <w:rsid w:val="3FF95F47"/>
    <w:rsid w:val="427B2AF9"/>
    <w:rsid w:val="43E5169E"/>
    <w:rsid w:val="4F368D1B"/>
    <w:rsid w:val="4FDE69D9"/>
    <w:rsid w:val="554FC81E"/>
    <w:rsid w:val="5BEFD06A"/>
    <w:rsid w:val="5CBBCECA"/>
    <w:rsid w:val="5DB7807C"/>
    <w:rsid w:val="5E47954E"/>
    <w:rsid w:val="5EBFB70A"/>
    <w:rsid w:val="5EFEA9FA"/>
    <w:rsid w:val="5F3F88E8"/>
    <w:rsid w:val="5FEBE13C"/>
    <w:rsid w:val="5FEF0870"/>
    <w:rsid w:val="5FF00CA4"/>
    <w:rsid w:val="5FFCD7A6"/>
    <w:rsid w:val="5FFF988D"/>
    <w:rsid w:val="5FFFB0A9"/>
    <w:rsid w:val="65FFF123"/>
    <w:rsid w:val="6A7F3600"/>
    <w:rsid w:val="6B311858"/>
    <w:rsid w:val="6BC707B2"/>
    <w:rsid w:val="6BCFD4E6"/>
    <w:rsid w:val="6BEF1F2E"/>
    <w:rsid w:val="6E7FA7D0"/>
    <w:rsid w:val="6EDD2B30"/>
    <w:rsid w:val="6EFFF3BE"/>
    <w:rsid w:val="6FBFB486"/>
    <w:rsid w:val="6FDF7131"/>
    <w:rsid w:val="6FF1CC78"/>
    <w:rsid w:val="6FFF93B0"/>
    <w:rsid w:val="73D9DAAE"/>
    <w:rsid w:val="73FF577A"/>
    <w:rsid w:val="759A6E2D"/>
    <w:rsid w:val="75F8429F"/>
    <w:rsid w:val="761BCD58"/>
    <w:rsid w:val="767D7B85"/>
    <w:rsid w:val="76C3F0B9"/>
    <w:rsid w:val="77AF50C6"/>
    <w:rsid w:val="77DD198C"/>
    <w:rsid w:val="77FD6309"/>
    <w:rsid w:val="79E7D99B"/>
    <w:rsid w:val="79FD51EB"/>
    <w:rsid w:val="79FFEF8A"/>
    <w:rsid w:val="7BBAD1B2"/>
    <w:rsid w:val="7BFDE35E"/>
    <w:rsid w:val="7C396B05"/>
    <w:rsid w:val="7CFFF498"/>
    <w:rsid w:val="7DECECDA"/>
    <w:rsid w:val="7ED526AC"/>
    <w:rsid w:val="7EEBD55F"/>
    <w:rsid w:val="7EED9A0B"/>
    <w:rsid w:val="7EFDEDD8"/>
    <w:rsid w:val="7EFF874A"/>
    <w:rsid w:val="7F3D6C31"/>
    <w:rsid w:val="7F67B74D"/>
    <w:rsid w:val="7F9A4EA1"/>
    <w:rsid w:val="7FAFD1C2"/>
    <w:rsid w:val="7FBBC712"/>
    <w:rsid w:val="7FCB003C"/>
    <w:rsid w:val="7FDF71F0"/>
    <w:rsid w:val="7FE34891"/>
    <w:rsid w:val="7FEDA9DB"/>
    <w:rsid w:val="7FEF1CA3"/>
    <w:rsid w:val="7FEF5022"/>
    <w:rsid w:val="7FF3B310"/>
    <w:rsid w:val="7FF3DCA2"/>
    <w:rsid w:val="7FF60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fillcolor="white">
      <v:fill color="white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5136F"/>
    <w:pPr>
      <w:widowControl w:val="0"/>
      <w:ind w:firstLineChars="200" w:firstLine="640"/>
      <w:jc w:val="both"/>
    </w:pPr>
    <w:rPr>
      <w:rFonts w:ascii="仿宋_GB2312" w:eastAsia="仿宋_GB2312" w:hAnsi="仿宋_GB2312"/>
      <w:kern w:val="2"/>
      <w:sz w:val="32"/>
      <w:szCs w:val="32"/>
    </w:rPr>
  </w:style>
  <w:style w:type="paragraph" w:styleId="1">
    <w:name w:val="heading 1"/>
    <w:basedOn w:val="a1"/>
    <w:next w:val="a1"/>
    <w:qFormat/>
    <w:rsid w:val="0055136F"/>
    <w:pPr>
      <w:keepLines/>
      <w:outlineLvl w:val="0"/>
    </w:pPr>
    <w:rPr>
      <w:rFonts w:ascii="SimHei" w:eastAsia="SimHei" w:hAnsi="SimHei"/>
      <w:kern w:val="0"/>
    </w:rPr>
  </w:style>
  <w:style w:type="paragraph" w:styleId="21">
    <w:name w:val="heading 2"/>
    <w:basedOn w:val="a1"/>
    <w:next w:val="a1"/>
    <w:semiHidden/>
    <w:unhideWhenUsed/>
    <w:qFormat/>
    <w:rsid w:val="0055136F"/>
    <w:pPr>
      <w:outlineLvl w:val="1"/>
    </w:pPr>
    <w:rPr>
      <w:rFonts w:ascii="楷体_GB2312" w:eastAsia="楷体_GB2312" w:hAnsi="楷体_GB2312"/>
      <w:b/>
    </w:rPr>
  </w:style>
  <w:style w:type="paragraph" w:styleId="31">
    <w:name w:val="heading 3"/>
    <w:basedOn w:val="a1"/>
    <w:next w:val="a1"/>
    <w:link w:val="3Char"/>
    <w:semiHidden/>
    <w:unhideWhenUsed/>
    <w:qFormat/>
    <w:rsid w:val="0055136F"/>
    <w:pPr>
      <w:spacing w:beforeAutospacing="1" w:afterAutospacing="1"/>
      <w:outlineLvl w:val="2"/>
    </w:pPr>
    <w:rPr>
      <w:rFonts w:cs="Times New Roman" w:hint="eastAsia"/>
      <w:b/>
      <w:bCs/>
      <w:kern w:val="0"/>
    </w:rPr>
  </w:style>
  <w:style w:type="paragraph" w:styleId="41">
    <w:name w:val="heading 4"/>
    <w:basedOn w:val="a1"/>
    <w:next w:val="a1"/>
    <w:semiHidden/>
    <w:unhideWhenUsed/>
    <w:qFormat/>
    <w:rsid w:val="0055136F"/>
    <w:pPr>
      <w:outlineLvl w:val="3"/>
    </w:pPr>
    <w:rPr>
      <w:rFonts w:ascii="Arial Bold" w:hAnsi="Arial Bold"/>
      <w:b/>
    </w:rPr>
  </w:style>
  <w:style w:type="paragraph" w:styleId="51">
    <w:name w:val="heading 5"/>
    <w:basedOn w:val="a1"/>
    <w:next w:val="a1"/>
    <w:link w:val="5Char"/>
    <w:semiHidden/>
    <w:unhideWhenUsed/>
    <w:qFormat/>
    <w:rsid w:val="0055136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semiHidden/>
    <w:unhideWhenUsed/>
    <w:qFormat/>
    <w:rsid w:val="0055136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Char"/>
    <w:semiHidden/>
    <w:unhideWhenUsed/>
    <w:qFormat/>
    <w:rsid w:val="0055136F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Char"/>
    <w:semiHidden/>
    <w:unhideWhenUsed/>
    <w:qFormat/>
    <w:rsid w:val="0055136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Char"/>
    <w:semiHidden/>
    <w:unhideWhenUsed/>
    <w:qFormat/>
    <w:rsid w:val="0055136F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rsid w:val="0055136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Chars="200" w:firstLine="640"/>
    </w:pPr>
    <w:rPr>
      <w:rFonts w:ascii="Courier New" w:eastAsia="宋体" w:hAnsi="Courier New" w:cs="Courier New"/>
      <w:kern w:val="2"/>
      <w:sz w:val="24"/>
      <w:szCs w:val="24"/>
    </w:rPr>
  </w:style>
  <w:style w:type="paragraph" w:styleId="32">
    <w:name w:val="List 3"/>
    <w:basedOn w:val="a1"/>
    <w:rsid w:val="0055136F"/>
    <w:pPr>
      <w:ind w:leftChars="400" w:left="100" w:hangingChars="200" w:hanging="200"/>
      <w:contextualSpacing/>
    </w:pPr>
  </w:style>
  <w:style w:type="paragraph" w:styleId="70">
    <w:name w:val="toc 7"/>
    <w:basedOn w:val="a1"/>
    <w:next w:val="a1"/>
    <w:autoRedefine/>
    <w:rsid w:val="0055136F"/>
    <w:pPr>
      <w:ind w:leftChars="1200" w:left="2520"/>
    </w:pPr>
  </w:style>
  <w:style w:type="paragraph" w:styleId="2">
    <w:name w:val="List Number 2"/>
    <w:basedOn w:val="a1"/>
    <w:rsid w:val="0055136F"/>
    <w:pPr>
      <w:numPr>
        <w:numId w:val="1"/>
      </w:numPr>
      <w:contextualSpacing/>
    </w:pPr>
  </w:style>
  <w:style w:type="paragraph" w:styleId="a6">
    <w:name w:val="table of authorities"/>
    <w:basedOn w:val="a1"/>
    <w:next w:val="a1"/>
    <w:rsid w:val="0055136F"/>
    <w:pPr>
      <w:ind w:leftChars="200" w:left="420" w:firstLine="0"/>
    </w:pPr>
  </w:style>
  <w:style w:type="paragraph" w:styleId="a7">
    <w:name w:val="Note Heading"/>
    <w:basedOn w:val="a1"/>
    <w:next w:val="a1"/>
    <w:link w:val="Char0"/>
    <w:rsid w:val="0055136F"/>
    <w:pPr>
      <w:jc w:val="center"/>
    </w:pPr>
  </w:style>
  <w:style w:type="paragraph" w:styleId="40">
    <w:name w:val="List Bullet 4"/>
    <w:basedOn w:val="a1"/>
    <w:rsid w:val="0055136F"/>
    <w:pPr>
      <w:numPr>
        <w:numId w:val="2"/>
      </w:numPr>
      <w:contextualSpacing/>
    </w:pPr>
  </w:style>
  <w:style w:type="paragraph" w:styleId="80">
    <w:name w:val="index 8"/>
    <w:basedOn w:val="a1"/>
    <w:next w:val="a1"/>
    <w:autoRedefine/>
    <w:rsid w:val="0055136F"/>
    <w:pPr>
      <w:ind w:leftChars="1400" w:left="1400" w:firstLine="0"/>
    </w:pPr>
  </w:style>
  <w:style w:type="paragraph" w:styleId="a8">
    <w:name w:val="E-mail Signature"/>
    <w:basedOn w:val="a1"/>
    <w:link w:val="Char1"/>
    <w:rsid w:val="0055136F"/>
  </w:style>
  <w:style w:type="paragraph" w:styleId="a">
    <w:name w:val="List Number"/>
    <w:basedOn w:val="a1"/>
    <w:rsid w:val="0055136F"/>
    <w:pPr>
      <w:numPr>
        <w:numId w:val="3"/>
      </w:numPr>
      <w:contextualSpacing/>
    </w:pPr>
  </w:style>
  <w:style w:type="paragraph" w:styleId="a9">
    <w:name w:val="Normal Indent"/>
    <w:basedOn w:val="a1"/>
    <w:rsid w:val="0055136F"/>
    <w:pPr>
      <w:ind w:firstLine="420"/>
    </w:pPr>
  </w:style>
  <w:style w:type="paragraph" w:styleId="aa">
    <w:name w:val="caption"/>
    <w:basedOn w:val="a1"/>
    <w:next w:val="a1"/>
    <w:semiHidden/>
    <w:unhideWhenUsed/>
    <w:qFormat/>
    <w:rsid w:val="0055136F"/>
    <w:rPr>
      <w:rFonts w:asciiTheme="majorHAnsi" w:eastAsia="黑体" w:hAnsiTheme="majorHAnsi" w:cstheme="majorBidi"/>
      <w:sz w:val="20"/>
      <w:szCs w:val="20"/>
    </w:rPr>
  </w:style>
  <w:style w:type="paragraph" w:styleId="52">
    <w:name w:val="index 5"/>
    <w:basedOn w:val="a1"/>
    <w:next w:val="a1"/>
    <w:autoRedefine/>
    <w:rsid w:val="0055136F"/>
    <w:pPr>
      <w:ind w:leftChars="800" w:left="800" w:firstLine="0"/>
    </w:pPr>
  </w:style>
  <w:style w:type="paragraph" w:styleId="a0">
    <w:name w:val="List Bullet"/>
    <w:basedOn w:val="a1"/>
    <w:rsid w:val="0055136F"/>
    <w:pPr>
      <w:numPr>
        <w:numId w:val="4"/>
      </w:numPr>
      <w:contextualSpacing/>
    </w:pPr>
  </w:style>
  <w:style w:type="paragraph" w:styleId="ab">
    <w:name w:val="envelope address"/>
    <w:basedOn w:val="a1"/>
    <w:rsid w:val="0055136F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Document Map"/>
    <w:basedOn w:val="a1"/>
    <w:link w:val="Char2"/>
    <w:rsid w:val="0055136F"/>
    <w:rPr>
      <w:rFonts w:ascii="宋体" w:eastAsia="宋体"/>
      <w:sz w:val="18"/>
      <w:szCs w:val="18"/>
    </w:rPr>
  </w:style>
  <w:style w:type="paragraph" w:styleId="ad">
    <w:name w:val="toa heading"/>
    <w:basedOn w:val="a1"/>
    <w:next w:val="a1"/>
    <w:rsid w:val="0055136F"/>
    <w:pPr>
      <w:spacing w:before="120"/>
    </w:pPr>
    <w:rPr>
      <w:rFonts w:asciiTheme="majorHAnsi" w:eastAsia="宋体" w:hAnsiTheme="majorHAnsi" w:cstheme="majorBidi"/>
      <w:sz w:val="24"/>
      <w:szCs w:val="24"/>
    </w:rPr>
  </w:style>
  <w:style w:type="paragraph" w:styleId="ae">
    <w:name w:val="annotation text"/>
    <w:basedOn w:val="a1"/>
    <w:link w:val="Char3"/>
    <w:rsid w:val="0055136F"/>
    <w:pPr>
      <w:jc w:val="left"/>
    </w:pPr>
  </w:style>
  <w:style w:type="paragraph" w:styleId="60">
    <w:name w:val="index 6"/>
    <w:basedOn w:val="a1"/>
    <w:next w:val="a1"/>
    <w:autoRedefine/>
    <w:rsid w:val="0055136F"/>
    <w:pPr>
      <w:ind w:leftChars="1000" w:left="1000" w:firstLine="0"/>
    </w:pPr>
  </w:style>
  <w:style w:type="paragraph" w:styleId="af">
    <w:name w:val="Salutation"/>
    <w:basedOn w:val="a1"/>
    <w:next w:val="a1"/>
    <w:link w:val="Char4"/>
    <w:rsid w:val="0055136F"/>
  </w:style>
  <w:style w:type="paragraph" w:styleId="33">
    <w:name w:val="Body Text 3"/>
    <w:basedOn w:val="a1"/>
    <w:link w:val="3Char0"/>
    <w:rsid w:val="0055136F"/>
    <w:pPr>
      <w:spacing w:after="120"/>
    </w:pPr>
    <w:rPr>
      <w:sz w:val="16"/>
      <w:szCs w:val="16"/>
    </w:rPr>
  </w:style>
  <w:style w:type="paragraph" w:styleId="af0">
    <w:name w:val="Closing"/>
    <w:basedOn w:val="a1"/>
    <w:link w:val="Char5"/>
    <w:rsid w:val="0055136F"/>
    <w:pPr>
      <w:ind w:leftChars="2100" w:left="100"/>
    </w:pPr>
  </w:style>
  <w:style w:type="paragraph" w:styleId="30">
    <w:name w:val="List Bullet 3"/>
    <w:basedOn w:val="a1"/>
    <w:rsid w:val="0055136F"/>
    <w:pPr>
      <w:numPr>
        <w:numId w:val="5"/>
      </w:numPr>
      <w:contextualSpacing/>
    </w:pPr>
  </w:style>
  <w:style w:type="paragraph" w:styleId="af1">
    <w:name w:val="Body Text"/>
    <w:basedOn w:val="a1"/>
    <w:link w:val="Char6"/>
    <w:rsid w:val="0055136F"/>
    <w:pPr>
      <w:spacing w:after="120"/>
    </w:pPr>
  </w:style>
  <w:style w:type="paragraph" w:styleId="af2">
    <w:name w:val="Body Text Indent"/>
    <w:basedOn w:val="a1"/>
    <w:link w:val="Char7"/>
    <w:rsid w:val="0055136F"/>
    <w:pPr>
      <w:spacing w:after="120"/>
      <w:ind w:leftChars="200" w:left="420"/>
    </w:pPr>
  </w:style>
  <w:style w:type="paragraph" w:styleId="3">
    <w:name w:val="List Number 3"/>
    <w:basedOn w:val="a1"/>
    <w:rsid w:val="0055136F"/>
    <w:pPr>
      <w:numPr>
        <w:numId w:val="6"/>
      </w:numPr>
      <w:contextualSpacing/>
    </w:pPr>
  </w:style>
  <w:style w:type="paragraph" w:styleId="22">
    <w:name w:val="List 2"/>
    <w:basedOn w:val="a1"/>
    <w:rsid w:val="0055136F"/>
    <w:pPr>
      <w:ind w:leftChars="200" w:left="100" w:hangingChars="200" w:hanging="200"/>
      <w:contextualSpacing/>
    </w:pPr>
  </w:style>
  <w:style w:type="paragraph" w:styleId="af3">
    <w:name w:val="List Continue"/>
    <w:basedOn w:val="a1"/>
    <w:rsid w:val="0055136F"/>
    <w:pPr>
      <w:spacing w:after="120"/>
      <w:ind w:leftChars="200" w:left="420"/>
      <w:contextualSpacing/>
    </w:pPr>
  </w:style>
  <w:style w:type="paragraph" w:styleId="af4">
    <w:name w:val="Block Text"/>
    <w:basedOn w:val="a1"/>
    <w:rsid w:val="0055136F"/>
    <w:pPr>
      <w:spacing w:after="120"/>
      <w:ind w:leftChars="700" w:left="1440" w:rightChars="700" w:right="1440"/>
    </w:pPr>
  </w:style>
  <w:style w:type="paragraph" w:styleId="20">
    <w:name w:val="List Bullet 2"/>
    <w:basedOn w:val="a1"/>
    <w:rsid w:val="0055136F"/>
    <w:pPr>
      <w:numPr>
        <w:numId w:val="7"/>
      </w:numPr>
      <w:contextualSpacing/>
    </w:pPr>
  </w:style>
  <w:style w:type="paragraph" w:styleId="HTML">
    <w:name w:val="HTML Address"/>
    <w:basedOn w:val="a1"/>
    <w:link w:val="HTMLChar"/>
    <w:rsid w:val="0055136F"/>
    <w:rPr>
      <w:i/>
      <w:iCs/>
    </w:rPr>
  </w:style>
  <w:style w:type="paragraph" w:styleId="42">
    <w:name w:val="index 4"/>
    <w:basedOn w:val="a1"/>
    <w:next w:val="a1"/>
    <w:autoRedefine/>
    <w:rsid w:val="0055136F"/>
    <w:pPr>
      <w:ind w:leftChars="600" w:left="600" w:firstLine="0"/>
    </w:pPr>
  </w:style>
  <w:style w:type="paragraph" w:styleId="53">
    <w:name w:val="toc 5"/>
    <w:basedOn w:val="a1"/>
    <w:next w:val="a1"/>
    <w:autoRedefine/>
    <w:rsid w:val="0055136F"/>
    <w:pPr>
      <w:ind w:leftChars="800" w:left="1680"/>
    </w:pPr>
  </w:style>
  <w:style w:type="paragraph" w:styleId="34">
    <w:name w:val="toc 3"/>
    <w:basedOn w:val="a1"/>
    <w:next w:val="a1"/>
    <w:autoRedefine/>
    <w:rsid w:val="0055136F"/>
    <w:pPr>
      <w:ind w:leftChars="400" w:left="840"/>
    </w:pPr>
  </w:style>
  <w:style w:type="paragraph" w:styleId="af5">
    <w:name w:val="Plain Text"/>
    <w:basedOn w:val="a1"/>
    <w:link w:val="Char8"/>
    <w:rsid w:val="0055136F"/>
    <w:rPr>
      <w:rFonts w:ascii="宋体" w:eastAsia="宋体" w:hAnsi="Courier New" w:cs="Courier New"/>
      <w:sz w:val="21"/>
      <w:szCs w:val="21"/>
    </w:rPr>
  </w:style>
  <w:style w:type="paragraph" w:styleId="50">
    <w:name w:val="List Bullet 5"/>
    <w:basedOn w:val="a1"/>
    <w:rsid w:val="0055136F"/>
    <w:pPr>
      <w:numPr>
        <w:numId w:val="8"/>
      </w:numPr>
      <w:contextualSpacing/>
    </w:pPr>
  </w:style>
  <w:style w:type="paragraph" w:styleId="4">
    <w:name w:val="List Number 4"/>
    <w:basedOn w:val="a1"/>
    <w:rsid w:val="0055136F"/>
    <w:pPr>
      <w:numPr>
        <w:numId w:val="9"/>
      </w:numPr>
      <w:contextualSpacing/>
    </w:pPr>
  </w:style>
  <w:style w:type="paragraph" w:styleId="81">
    <w:name w:val="toc 8"/>
    <w:basedOn w:val="a1"/>
    <w:next w:val="a1"/>
    <w:autoRedefine/>
    <w:rsid w:val="0055136F"/>
    <w:pPr>
      <w:ind w:leftChars="1400" w:left="2940"/>
    </w:pPr>
  </w:style>
  <w:style w:type="paragraph" w:styleId="35">
    <w:name w:val="index 3"/>
    <w:basedOn w:val="a1"/>
    <w:next w:val="a1"/>
    <w:autoRedefine/>
    <w:rsid w:val="0055136F"/>
    <w:pPr>
      <w:ind w:leftChars="400" w:left="400" w:firstLine="0"/>
    </w:pPr>
  </w:style>
  <w:style w:type="paragraph" w:styleId="af6">
    <w:name w:val="Date"/>
    <w:basedOn w:val="a1"/>
    <w:next w:val="a1"/>
    <w:link w:val="Char9"/>
    <w:rsid w:val="0055136F"/>
    <w:pPr>
      <w:ind w:leftChars="2500" w:left="100"/>
    </w:pPr>
  </w:style>
  <w:style w:type="paragraph" w:styleId="23">
    <w:name w:val="Body Text Indent 2"/>
    <w:basedOn w:val="a1"/>
    <w:link w:val="2Char"/>
    <w:rsid w:val="0055136F"/>
    <w:pPr>
      <w:spacing w:after="120" w:line="480" w:lineRule="auto"/>
      <w:ind w:leftChars="200" w:left="420"/>
    </w:pPr>
  </w:style>
  <w:style w:type="paragraph" w:styleId="af7">
    <w:name w:val="endnote text"/>
    <w:basedOn w:val="a1"/>
    <w:link w:val="Chara"/>
    <w:rsid w:val="0055136F"/>
    <w:pPr>
      <w:snapToGrid w:val="0"/>
      <w:jc w:val="left"/>
    </w:pPr>
  </w:style>
  <w:style w:type="paragraph" w:styleId="54">
    <w:name w:val="List Continue 5"/>
    <w:basedOn w:val="a1"/>
    <w:rsid w:val="0055136F"/>
    <w:pPr>
      <w:spacing w:after="120"/>
      <w:ind w:leftChars="1000" w:left="2100"/>
      <w:contextualSpacing/>
    </w:pPr>
  </w:style>
  <w:style w:type="paragraph" w:styleId="af8">
    <w:name w:val="Balloon Text"/>
    <w:basedOn w:val="a1"/>
    <w:link w:val="Charb"/>
    <w:rsid w:val="0055136F"/>
    <w:rPr>
      <w:sz w:val="18"/>
      <w:szCs w:val="18"/>
    </w:rPr>
  </w:style>
  <w:style w:type="paragraph" w:styleId="af9">
    <w:name w:val="footer"/>
    <w:rsid w:val="0055136F"/>
    <w:pPr>
      <w:tabs>
        <w:tab w:val="center" w:pos="4153"/>
        <w:tab w:val="right" w:pos="8306"/>
      </w:tabs>
      <w:snapToGrid w:val="0"/>
    </w:pPr>
    <w:rPr>
      <w:rFonts w:ascii="Songti SC" w:eastAsia="Songti SC" w:hAnsi="Songti SC"/>
      <w:sz w:val="28"/>
      <w:szCs w:val="28"/>
    </w:rPr>
  </w:style>
  <w:style w:type="paragraph" w:styleId="afa">
    <w:name w:val="envelope return"/>
    <w:basedOn w:val="a1"/>
    <w:rsid w:val="0055136F"/>
    <w:pPr>
      <w:snapToGrid w:val="0"/>
    </w:pPr>
    <w:rPr>
      <w:rFonts w:asciiTheme="majorHAnsi" w:eastAsiaTheme="majorEastAsia" w:hAnsiTheme="majorHAnsi" w:cstheme="majorBidi"/>
    </w:rPr>
  </w:style>
  <w:style w:type="paragraph" w:styleId="afb">
    <w:name w:val="header"/>
    <w:basedOn w:val="a1"/>
    <w:rsid w:val="00551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fc">
    <w:name w:val="Signature"/>
    <w:basedOn w:val="a1"/>
    <w:link w:val="Charc"/>
    <w:rsid w:val="0055136F"/>
    <w:pPr>
      <w:ind w:leftChars="2100" w:left="100"/>
    </w:pPr>
  </w:style>
  <w:style w:type="paragraph" w:styleId="10">
    <w:name w:val="toc 1"/>
    <w:basedOn w:val="a1"/>
    <w:next w:val="a1"/>
    <w:autoRedefine/>
    <w:rsid w:val="0055136F"/>
  </w:style>
  <w:style w:type="paragraph" w:styleId="43">
    <w:name w:val="List Continue 4"/>
    <w:basedOn w:val="a1"/>
    <w:rsid w:val="0055136F"/>
    <w:pPr>
      <w:spacing w:after="120"/>
      <w:ind w:leftChars="800" w:left="1680"/>
      <w:contextualSpacing/>
    </w:pPr>
  </w:style>
  <w:style w:type="paragraph" w:styleId="44">
    <w:name w:val="toc 4"/>
    <w:basedOn w:val="a1"/>
    <w:next w:val="a1"/>
    <w:autoRedefine/>
    <w:rsid w:val="0055136F"/>
    <w:pPr>
      <w:ind w:leftChars="600" w:left="1260"/>
    </w:pPr>
  </w:style>
  <w:style w:type="paragraph" w:styleId="afd">
    <w:name w:val="index heading"/>
    <w:basedOn w:val="a1"/>
    <w:next w:val="11"/>
    <w:rsid w:val="0055136F"/>
    <w:rPr>
      <w:rFonts w:asciiTheme="majorHAnsi" w:eastAsiaTheme="majorEastAsia" w:hAnsiTheme="majorHAnsi" w:cstheme="majorBidi"/>
      <w:b/>
      <w:bCs/>
    </w:rPr>
  </w:style>
  <w:style w:type="paragraph" w:styleId="11">
    <w:name w:val="index 1"/>
    <w:basedOn w:val="a1"/>
    <w:next w:val="a1"/>
    <w:autoRedefine/>
    <w:rsid w:val="0055136F"/>
    <w:pPr>
      <w:ind w:firstLine="0"/>
    </w:pPr>
  </w:style>
  <w:style w:type="paragraph" w:styleId="afe">
    <w:name w:val="Subtitle"/>
    <w:basedOn w:val="a1"/>
    <w:next w:val="a1"/>
    <w:link w:val="Chard"/>
    <w:qFormat/>
    <w:rsid w:val="0055136F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</w:rPr>
  </w:style>
  <w:style w:type="paragraph" w:styleId="5">
    <w:name w:val="List Number 5"/>
    <w:basedOn w:val="a1"/>
    <w:rsid w:val="0055136F"/>
    <w:pPr>
      <w:numPr>
        <w:numId w:val="10"/>
      </w:numPr>
      <w:contextualSpacing/>
    </w:pPr>
  </w:style>
  <w:style w:type="paragraph" w:styleId="aff">
    <w:name w:val="List"/>
    <w:basedOn w:val="a1"/>
    <w:rsid w:val="0055136F"/>
    <w:pPr>
      <w:ind w:left="200" w:hangingChars="200" w:hanging="200"/>
      <w:contextualSpacing/>
    </w:pPr>
  </w:style>
  <w:style w:type="paragraph" w:styleId="aff0">
    <w:name w:val="footnote text"/>
    <w:basedOn w:val="a1"/>
    <w:link w:val="Chare"/>
    <w:rsid w:val="0055136F"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autoRedefine/>
    <w:rsid w:val="0055136F"/>
    <w:pPr>
      <w:ind w:leftChars="1000" w:left="2100"/>
    </w:pPr>
  </w:style>
  <w:style w:type="paragraph" w:styleId="55">
    <w:name w:val="List 5"/>
    <w:basedOn w:val="a1"/>
    <w:rsid w:val="0055136F"/>
    <w:pPr>
      <w:ind w:leftChars="800" w:left="100" w:hangingChars="200" w:hanging="200"/>
      <w:contextualSpacing/>
    </w:pPr>
  </w:style>
  <w:style w:type="paragraph" w:styleId="36">
    <w:name w:val="Body Text Indent 3"/>
    <w:basedOn w:val="a1"/>
    <w:link w:val="3Char1"/>
    <w:rsid w:val="0055136F"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autoRedefine/>
    <w:rsid w:val="0055136F"/>
    <w:pPr>
      <w:ind w:leftChars="1200" w:left="1200" w:firstLine="0"/>
    </w:pPr>
  </w:style>
  <w:style w:type="paragraph" w:styleId="90">
    <w:name w:val="index 9"/>
    <w:basedOn w:val="a1"/>
    <w:next w:val="a1"/>
    <w:autoRedefine/>
    <w:rsid w:val="0055136F"/>
    <w:pPr>
      <w:ind w:leftChars="1600" w:left="1600" w:firstLine="0"/>
    </w:pPr>
  </w:style>
  <w:style w:type="paragraph" w:styleId="aff1">
    <w:name w:val="table of figures"/>
    <w:basedOn w:val="a1"/>
    <w:next w:val="a1"/>
    <w:rsid w:val="0055136F"/>
    <w:pPr>
      <w:ind w:leftChars="200" w:left="200" w:hangingChars="200" w:hanging="200"/>
    </w:pPr>
  </w:style>
  <w:style w:type="paragraph" w:styleId="24">
    <w:name w:val="toc 2"/>
    <w:basedOn w:val="a1"/>
    <w:next w:val="a1"/>
    <w:autoRedefine/>
    <w:rsid w:val="0055136F"/>
    <w:pPr>
      <w:ind w:leftChars="200" w:left="420"/>
    </w:pPr>
  </w:style>
  <w:style w:type="paragraph" w:styleId="91">
    <w:name w:val="toc 9"/>
    <w:basedOn w:val="a1"/>
    <w:next w:val="a1"/>
    <w:autoRedefine/>
    <w:rsid w:val="0055136F"/>
    <w:pPr>
      <w:ind w:leftChars="1600" w:left="3360"/>
    </w:pPr>
  </w:style>
  <w:style w:type="paragraph" w:styleId="25">
    <w:name w:val="Body Text 2"/>
    <w:basedOn w:val="a1"/>
    <w:link w:val="2Char0"/>
    <w:rsid w:val="0055136F"/>
    <w:pPr>
      <w:spacing w:after="120" w:line="480" w:lineRule="auto"/>
    </w:pPr>
  </w:style>
  <w:style w:type="paragraph" w:styleId="45">
    <w:name w:val="List 4"/>
    <w:basedOn w:val="a1"/>
    <w:rsid w:val="0055136F"/>
    <w:pPr>
      <w:ind w:leftChars="600" w:left="100" w:hangingChars="200" w:hanging="200"/>
      <w:contextualSpacing/>
    </w:pPr>
  </w:style>
  <w:style w:type="paragraph" w:styleId="26">
    <w:name w:val="List Continue 2"/>
    <w:basedOn w:val="a1"/>
    <w:rsid w:val="0055136F"/>
    <w:pPr>
      <w:spacing w:after="120"/>
      <w:ind w:leftChars="400" w:left="840"/>
      <w:contextualSpacing/>
    </w:pPr>
  </w:style>
  <w:style w:type="paragraph" w:styleId="aff2">
    <w:name w:val="Message Header"/>
    <w:basedOn w:val="a1"/>
    <w:link w:val="Charf"/>
    <w:rsid w:val="005513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0">
    <w:name w:val="HTML Preformatted"/>
    <w:basedOn w:val="a1"/>
    <w:link w:val="HTMLChar0"/>
    <w:rsid w:val="0055136F"/>
    <w:rPr>
      <w:rFonts w:ascii="Courier New" w:hAnsi="Courier New" w:cs="Courier New"/>
      <w:sz w:val="20"/>
      <w:szCs w:val="20"/>
    </w:rPr>
  </w:style>
  <w:style w:type="paragraph" w:styleId="aff3">
    <w:name w:val="Normal (Web)"/>
    <w:basedOn w:val="a1"/>
    <w:rsid w:val="0055136F"/>
    <w:rPr>
      <w:rFonts w:ascii="Times New Roman" w:hAnsi="Times New Roman" w:cs="Times New Roman"/>
      <w:sz w:val="24"/>
      <w:szCs w:val="24"/>
    </w:rPr>
  </w:style>
  <w:style w:type="paragraph" w:styleId="37">
    <w:name w:val="List Continue 3"/>
    <w:basedOn w:val="a1"/>
    <w:rsid w:val="0055136F"/>
    <w:pPr>
      <w:spacing w:after="120"/>
      <w:ind w:leftChars="600" w:left="1260"/>
      <w:contextualSpacing/>
    </w:pPr>
  </w:style>
  <w:style w:type="paragraph" w:styleId="27">
    <w:name w:val="index 2"/>
    <w:basedOn w:val="a1"/>
    <w:next w:val="a1"/>
    <w:autoRedefine/>
    <w:rsid w:val="0055136F"/>
    <w:pPr>
      <w:ind w:leftChars="200" w:left="200" w:firstLine="0"/>
    </w:pPr>
  </w:style>
  <w:style w:type="paragraph" w:styleId="aff4">
    <w:name w:val="Title"/>
    <w:basedOn w:val="a1"/>
    <w:qFormat/>
    <w:rsid w:val="0055136F"/>
    <w:pPr>
      <w:ind w:firstLineChars="0" w:firstLine="0"/>
      <w:jc w:val="center"/>
      <w:outlineLvl w:val="0"/>
    </w:pPr>
    <w:rPr>
      <w:rFonts w:ascii="FZXiaoBiaoSong-B05S" w:eastAsia="FZXiaoBiaoSong-B05S" w:hAnsi="FZXiaoBiaoSong-B05S" w:cs="STZhongsong"/>
      <w:bCs/>
      <w:sz w:val="44"/>
      <w:szCs w:val="44"/>
    </w:rPr>
  </w:style>
  <w:style w:type="paragraph" w:styleId="aff5">
    <w:name w:val="annotation subject"/>
    <w:basedOn w:val="ae"/>
    <w:next w:val="ae"/>
    <w:link w:val="Charf0"/>
    <w:rsid w:val="0055136F"/>
    <w:rPr>
      <w:b/>
      <w:bCs/>
    </w:rPr>
  </w:style>
  <w:style w:type="paragraph" w:styleId="aff6">
    <w:name w:val="Body Text First Indent"/>
    <w:basedOn w:val="af1"/>
    <w:link w:val="Charf1"/>
    <w:rsid w:val="0055136F"/>
    <w:pPr>
      <w:ind w:firstLineChars="100" w:firstLine="420"/>
    </w:pPr>
  </w:style>
  <w:style w:type="paragraph" w:styleId="28">
    <w:name w:val="Body Text First Indent 2"/>
    <w:basedOn w:val="af2"/>
    <w:link w:val="2Char1"/>
    <w:rsid w:val="0055136F"/>
    <w:pPr>
      <w:ind w:firstLine="420"/>
    </w:pPr>
  </w:style>
  <w:style w:type="paragraph" w:customStyle="1" w:styleId="aff7">
    <w:name w:val="标题落款"/>
    <w:basedOn w:val="a1"/>
    <w:next w:val="a1"/>
    <w:rsid w:val="0055136F"/>
    <w:pPr>
      <w:ind w:firstLineChars="0" w:firstLine="0"/>
      <w:jc w:val="center"/>
    </w:pPr>
    <w:rPr>
      <w:rFonts w:eastAsia="楷体_GB2312" w:hint="eastAsia"/>
    </w:rPr>
  </w:style>
  <w:style w:type="character" w:customStyle="1" w:styleId="3Char">
    <w:name w:val="标题 3 Char"/>
    <w:link w:val="31"/>
    <w:rsid w:val="0055136F"/>
    <w:rPr>
      <w:rFonts w:ascii="仿宋_GB2312" w:eastAsia="楷体_GB2312" w:hAnsi="仿宋_GB2312" w:cs="Times New Roman"/>
    </w:rPr>
  </w:style>
  <w:style w:type="character" w:customStyle="1" w:styleId="Charb">
    <w:name w:val="批注框文本 Char"/>
    <w:basedOn w:val="a2"/>
    <w:link w:val="af8"/>
    <w:rsid w:val="0055136F"/>
    <w:rPr>
      <w:rFonts w:ascii="仿宋_GB2312" w:eastAsia="仿宋_GB2312" w:hAnsi="仿宋_GB2312"/>
      <w:kern w:val="2"/>
      <w:sz w:val="18"/>
      <w:szCs w:val="18"/>
    </w:rPr>
  </w:style>
  <w:style w:type="character" w:customStyle="1" w:styleId="HTMLChar">
    <w:name w:val="HTML 地址 Char"/>
    <w:basedOn w:val="a2"/>
    <w:link w:val="HTML"/>
    <w:rsid w:val="0055136F"/>
    <w:rPr>
      <w:rFonts w:ascii="仿宋_GB2312" w:eastAsia="仿宋_GB2312" w:hAnsi="仿宋_GB2312"/>
      <w:i/>
      <w:iCs/>
      <w:kern w:val="2"/>
      <w:sz w:val="32"/>
      <w:szCs w:val="32"/>
    </w:rPr>
  </w:style>
  <w:style w:type="character" w:customStyle="1" w:styleId="HTMLChar0">
    <w:name w:val="HTML 预设格式 Char"/>
    <w:basedOn w:val="a2"/>
    <w:link w:val="HTML0"/>
    <w:rsid w:val="0055136F"/>
    <w:rPr>
      <w:rFonts w:ascii="Courier New" w:eastAsia="仿宋_GB2312" w:hAnsi="Courier New" w:cs="Courier New"/>
      <w:kern w:val="2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55136F"/>
    <w:pPr>
      <w:keepNext/>
      <w:spacing w:before="340" w:after="330" w:line="578" w:lineRule="auto"/>
      <w:outlineLvl w:val="9"/>
    </w:pPr>
    <w:rPr>
      <w:rFonts w:ascii="仿宋_GB2312" w:eastAsia="仿宋_GB2312" w:hAnsi="仿宋_GB2312"/>
      <w:b/>
      <w:bCs/>
      <w:kern w:val="44"/>
      <w:sz w:val="44"/>
      <w:szCs w:val="44"/>
    </w:rPr>
  </w:style>
  <w:style w:type="character" w:customStyle="1" w:styleId="5Char">
    <w:name w:val="标题 5 Char"/>
    <w:basedOn w:val="a2"/>
    <w:link w:val="51"/>
    <w:semiHidden/>
    <w:rsid w:val="0055136F"/>
    <w:rPr>
      <w:rFonts w:ascii="仿宋_GB2312" w:eastAsia="仿宋_GB2312" w:hAnsi="仿宋_GB2312"/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semiHidden/>
    <w:rsid w:val="0055136F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semiHidden/>
    <w:rsid w:val="0055136F"/>
    <w:rPr>
      <w:rFonts w:ascii="仿宋_GB2312" w:eastAsia="仿宋_GB2312" w:hAnsi="仿宋_GB2312"/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semiHidden/>
    <w:rsid w:val="0055136F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2"/>
    <w:link w:val="9"/>
    <w:semiHidden/>
    <w:rsid w:val="0055136F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Char4">
    <w:name w:val="称呼 Char"/>
    <w:basedOn w:val="a2"/>
    <w:link w:val="af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8">
    <w:name w:val="纯文本 Char"/>
    <w:basedOn w:val="a2"/>
    <w:link w:val="af5"/>
    <w:rsid w:val="0055136F"/>
    <w:rPr>
      <w:rFonts w:ascii="宋体" w:eastAsia="宋体" w:hAnsi="Courier New" w:cs="Courier New"/>
      <w:kern w:val="2"/>
      <w:sz w:val="21"/>
      <w:szCs w:val="21"/>
    </w:rPr>
  </w:style>
  <w:style w:type="character" w:customStyle="1" w:styleId="Char1">
    <w:name w:val="电子邮件签名 Char"/>
    <w:basedOn w:val="a2"/>
    <w:link w:val="a8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d">
    <w:name w:val="副标题 Char"/>
    <w:basedOn w:val="a2"/>
    <w:link w:val="afe"/>
    <w:rsid w:val="0055136F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宏文本 Char"/>
    <w:basedOn w:val="a2"/>
    <w:link w:val="a5"/>
    <w:rsid w:val="0055136F"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e">
    <w:name w:val="脚注文本 Char"/>
    <w:basedOn w:val="a2"/>
    <w:link w:val="aff0"/>
    <w:rsid w:val="0055136F"/>
    <w:rPr>
      <w:rFonts w:ascii="仿宋_GB2312" w:eastAsia="仿宋_GB2312" w:hAnsi="仿宋_GB2312"/>
      <w:kern w:val="2"/>
      <w:sz w:val="18"/>
      <w:szCs w:val="18"/>
    </w:rPr>
  </w:style>
  <w:style w:type="character" w:customStyle="1" w:styleId="Char5">
    <w:name w:val="结束语 Char"/>
    <w:basedOn w:val="a2"/>
    <w:link w:val="af0"/>
    <w:rsid w:val="0055136F"/>
    <w:rPr>
      <w:rFonts w:ascii="仿宋_GB2312" w:eastAsia="仿宋_GB2312" w:hAnsi="仿宋_GB2312"/>
      <w:kern w:val="2"/>
      <w:sz w:val="32"/>
      <w:szCs w:val="32"/>
    </w:rPr>
  </w:style>
  <w:style w:type="paragraph" w:styleId="aff8">
    <w:name w:val="List Paragraph"/>
    <w:basedOn w:val="a1"/>
    <w:uiPriority w:val="99"/>
    <w:semiHidden/>
    <w:unhideWhenUsed/>
    <w:rsid w:val="0055136F"/>
    <w:pPr>
      <w:ind w:firstLine="420"/>
    </w:pPr>
  </w:style>
  <w:style w:type="paragraph" w:styleId="aff9">
    <w:name w:val="Intense Quote"/>
    <w:basedOn w:val="a1"/>
    <w:next w:val="a1"/>
    <w:link w:val="Charf2"/>
    <w:uiPriority w:val="99"/>
    <w:semiHidden/>
    <w:unhideWhenUsed/>
    <w:rsid w:val="0055136F"/>
    <w:pPr>
      <w:pBdr>
        <w:bottom w:val="single" w:sz="4" w:space="4" w:color="4874CB" w:themeColor="accent1"/>
      </w:pBdr>
      <w:spacing w:before="200" w:after="280"/>
      <w:ind w:left="936" w:right="936"/>
    </w:pPr>
    <w:rPr>
      <w:b/>
      <w:bCs/>
      <w:i/>
      <w:iCs/>
      <w:color w:val="4874CB" w:themeColor="accent1"/>
    </w:rPr>
  </w:style>
  <w:style w:type="character" w:customStyle="1" w:styleId="Charf2">
    <w:name w:val="明显引用 Char"/>
    <w:basedOn w:val="a2"/>
    <w:link w:val="aff9"/>
    <w:uiPriority w:val="99"/>
    <w:semiHidden/>
    <w:rsid w:val="0055136F"/>
    <w:rPr>
      <w:rFonts w:ascii="仿宋_GB2312" w:eastAsia="仿宋_GB2312" w:hAnsi="仿宋_GB2312"/>
      <w:b/>
      <w:bCs/>
      <w:i/>
      <w:iCs/>
      <w:color w:val="4874CB" w:themeColor="accent1"/>
      <w:kern w:val="2"/>
      <w:sz w:val="32"/>
      <w:szCs w:val="32"/>
    </w:rPr>
  </w:style>
  <w:style w:type="character" w:customStyle="1" w:styleId="Char3">
    <w:name w:val="批注文字 Char"/>
    <w:basedOn w:val="a2"/>
    <w:link w:val="ae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f0">
    <w:name w:val="批注主题 Char"/>
    <w:basedOn w:val="Char3"/>
    <w:link w:val="aff5"/>
    <w:rsid w:val="0055136F"/>
    <w:rPr>
      <w:b/>
      <w:bCs/>
    </w:rPr>
  </w:style>
  <w:style w:type="character" w:customStyle="1" w:styleId="Charc">
    <w:name w:val="签名 Char"/>
    <w:basedOn w:val="a2"/>
    <w:link w:val="afc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9">
    <w:name w:val="日期 Char"/>
    <w:basedOn w:val="a2"/>
    <w:link w:val="af6"/>
    <w:rsid w:val="0055136F"/>
    <w:rPr>
      <w:rFonts w:ascii="仿宋_GB2312" w:eastAsia="仿宋_GB2312" w:hAnsi="仿宋_GB2312"/>
      <w:kern w:val="2"/>
      <w:sz w:val="32"/>
      <w:szCs w:val="32"/>
    </w:rPr>
  </w:style>
  <w:style w:type="paragraph" w:customStyle="1" w:styleId="12">
    <w:name w:val="书目1"/>
    <w:basedOn w:val="a1"/>
    <w:next w:val="a1"/>
    <w:uiPriority w:val="37"/>
    <w:semiHidden/>
    <w:unhideWhenUsed/>
    <w:rsid w:val="0055136F"/>
  </w:style>
  <w:style w:type="character" w:customStyle="1" w:styleId="Chara">
    <w:name w:val="尾注文本 Char"/>
    <w:basedOn w:val="a2"/>
    <w:link w:val="af7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2">
    <w:name w:val="文档结构图 Char"/>
    <w:basedOn w:val="a2"/>
    <w:link w:val="ac"/>
    <w:rsid w:val="0055136F"/>
    <w:rPr>
      <w:rFonts w:ascii="宋体" w:eastAsia="宋体" w:hAnsi="仿宋_GB2312"/>
      <w:kern w:val="2"/>
      <w:sz w:val="18"/>
      <w:szCs w:val="18"/>
    </w:rPr>
  </w:style>
  <w:style w:type="paragraph" w:styleId="affa">
    <w:name w:val="No Spacing"/>
    <w:uiPriority w:val="99"/>
    <w:semiHidden/>
    <w:unhideWhenUsed/>
    <w:rsid w:val="0055136F"/>
    <w:pPr>
      <w:widowControl w:val="0"/>
      <w:ind w:firstLineChars="200" w:firstLine="640"/>
      <w:jc w:val="both"/>
    </w:pPr>
    <w:rPr>
      <w:rFonts w:ascii="仿宋_GB2312" w:eastAsia="仿宋_GB2312" w:hAnsi="仿宋_GB2312"/>
      <w:kern w:val="2"/>
      <w:sz w:val="32"/>
      <w:szCs w:val="32"/>
    </w:rPr>
  </w:style>
  <w:style w:type="character" w:customStyle="1" w:styleId="Charf">
    <w:name w:val="信息标题 Char"/>
    <w:basedOn w:val="a2"/>
    <w:link w:val="aff2"/>
    <w:rsid w:val="0055136F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b">
    <w:name w:val="Quote"/>
    <w:basedOn w:val="a1"/>
    <w:next w:val="a1"/>
    <w:link w:val="Charf3"/>
    <w:uiPriority w:val="99"/>
    <w:semiHidden/>
    <w:unhideWhenUsed/>
    <w:rsid w:val="0055136F"/>
    <w:rPr>
      <w:i/>
      <w:iCs/>
      <w:color w:val="000000" w:themeColor="text1"/>
    </w:rPr>
  </w:style>
  <w:style w:type="character" w:customStyle="1" w:styleId="Charf3">
    <w:name w:val="引用 Char"/>
    <w:basedOn w:val="a2"/>
    <w:link w:val="affb"/>
    <w:uiPriority w:val="99"/>
    <w:semiHidden/>
    <w:rsid w:val="0055136F"/>
    <w:rPr>
      <w:rFonts w:ascii="仿宋_GB2312" w:eastAsia="仿宋_GB2312" w:hAnsi="仿宋_GB2312"/>
      <w:i/>
      <w:iCs/>
      <w:color w:val="000000" w:themeColor="text1"/>
      <w:kern w:val="2"/>
      <w:sz w:val="32"/>
      <w:szCs w:val="32"/>
    </w:rPr>
  </w:style>
  <w:style w:type="character" w:customStyle="1" w:styleId="Char6">
    <w:name w:val="正文文本 Char"/>
    <w:basedOn w:val="a2"/>
    <w:link w:val="af1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Charf1">
    <w:name w:val="正文首行缩进 Char"/>
    <w:basedOn w:val="Char6"/>
    <w:link w:val="aff6"/>
    <w:rsid w:val="0055136F"/>
  </w:style>
  <w:style w:type="character" w:customStyle="1" w:styleId="Char7">
    <w:name w:val="正文文本缩进 Char"/>
    <w:basedOn w:val="a2"/>
    <w:link w:val="af2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2Char1">
    <w:name w:val="正文首行缩进 2 Char"/>
    <w:basedOn w:val="Char7"/>
    <w:link w:val="28"/>
    <w:rsid w:val="0055136F"/>
  </w:style>
  <w:style w:type="character" w:customStyle="1" w:styleId="2Char0">
    <w:name w:val="正文文本 2 Char"/>
    <w:basedOn w:val="a2"/>
    <w:link w:val="25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3Char0">
    <w:name w:val="正文文本 3 Char"/>
    <w:basedOn w:val="a2"/>
    <w:link w:val="33"/>
    <w:rsid w:val="0055136F"/>
    <w:rPr>
      <w:rFonts w:ascii="仿宋_GB2312" w:eastAsia="仿宋_GB2312" w:hAnsi="仿宋_GB2312"/>
      <w:kern w:val="2"/>
      <w:sz w:val="16"/>
      <w:szCs w:val="16"/>
    </w:rPr>
  </w:style>
  <w:style w:type="character" w:customStyle="1" w:styleId="2Char">
    <w:name w:val="正文文本缩进 2 Char"/>
    <w:basedOn w:val="a2"/>
    <w:link w:val="23"/>
    <w:rsid w:val="0055136F"/>
    <w:rPr>
      <w:rFonts w:ascii="仿宋_GB2312" w:eastAsia="仿宋_GB2312" w:hAnsi="仿宋_GB2312"/>
      <w:kern w:val="2"/>
      <w:sz w:val="32"/>
      <w:szCs w:val="32"/>
    </w:rPr>
  </w:style>
  <w:style w:type="character" w:customStyle="1" w:styleId="3Char1">
    <w:name w:val="正文文本缩进 3 Char"/>
    <w:basedOn w:val="a2"/>
    <w:link w:val="36"/>
    <w:rsid w:val="0055136F"/>
    <w:rPr>
      <w:rFonts w:ascii="仿宋_GB2312" w:eastAsia="仿宋_GB2312" w:hAnsi="仿宋_GB2312"/>
      <w:kern w:val="2"/>
      <w:sz w:val="16"/>
      <w:szCs w:val="16"/>
    </w:rPr>
  </w:style>
  <w:style w:type="character" w:customStyle="1" w:styleId="Char0">
    <w:name w:val="注释标题 Char"/>
    <w:basedOn w:val="a2"/>
    <w:link w:val="a7"/>
    <w:rsid w:val="0055136F"/>
    <w:rPr>
      <w:rFonts w:ascii="仿宋_GB2312" w:eastAsia="仿宋_GB2312" w:hAnsi="仿宋_GB2312"/>
      <w:kern w:val="2"/>
      <w:sz w:val="32"/>
      <w:szCs w:val="32"/>
    </w:rPr>
  </w:style>
  <w:style w:type="paragraph" w:styleId="TOC">
    <w:name w:val="TOC Heading"/>
    <w:basedOn w:val="1"/>
    <w:next w:val="a1"/>
    <w:uiPriority w:val="39"/>
    <w:semiHidden/>
    <w:unhideWhenUsed/>
    <w:qFormat/>
    <w:rsid w:val="00381F31"/>
    <w:pPr>
      <w:keepNext/>
      <w:spacing w:before="340" w:after="330" w:line="578" w:lineRule="auto"/>
      <w:outlineLvl w:val="9"/>
    </w:pPr>
    <w:rPr>
      <w:rFonts w:ascii="仿宋_GB2312" w:eastAsia="仿宋_GB2312" w:hAnsi="仿宋_GB2312"/>
      <w:b/>
      <w:bCs/>
      <w:kern w:val="44"/>
      <w:sz w:val="44"/>
      <w:szCs w:val="44"/>
    </w:rPr>
  </w:style>
  <w:style w:type="paragraph" w:styleId="affc">
    <w:name w:val="Bibliography"/>
    <w:basedOn w:val="a1"/>
    <w:next w:val="a1"/>
    <w:uiPriority w:val="37"/>
    <w:semiHidden/>
    <w:unhideWhenUsed/>
    <w:rsid w:val="00381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xfz</dc:creator>
  <cp:lastModifiedBy>zaizhishe</cp:lastModifiedBy>
  <cp:revision>3</cp:revision>
  <cp:lastPrinted>2026-07-17T07:17:00Z</cp:lastPrinted>
  <dcterms:created xsi:type="dcterms:W3CDTF">2026-07-17T07:45:00Z</dcterms:created>
  <dcterms:modified xsi:type="dcterms:W3CDTF">2026-07-17T07:49:00Z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FAEDE5995B256A00527D3C6AE6A6D467_41</vt:lpwstr>
  </property>
</Properties>
</file>